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5-1043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05948-68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ind w:right="26"/>
        <w:jc w:val="center"/>
        <w:rPr>
          <w:sz w:val="28"/>
          <w:szCs w:val="28"/>
        </w:rPr>
      </w:pPr>
    </w:p>
    <w:p>
      <w:pPr>
        <w:spacing w:before="0" w:after="0"/>
        <w:ind w:right="26"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Думлер Галина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402,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6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8"/>
          <w:szCs w:val="28"/>
        </w:rPr>
        <w:t>ст.20.25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3" w:firstLine="6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7rplc-10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нут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вблизи </w:t>
      </w:r>
      <w:r>
        <w:rPr>
          <w:rStyle w:val="cat-UserDefinedgrp-2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 опьянения,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имел шаткую походку,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неустойчивое тело,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невнятную речь,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неопрятный внешний вид (одежда испачкана),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полости рта запах алкоголя,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кожных покровов, поведение не соответствовало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оскорбляющем человеческое достоинство и общественную нравственность.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ину в совершении правонарушения признал полностью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</w:t>
      </w:r>
      <w:r>
        <w:rPr>
          <w:rFonts w:ascii="Times New Roman" w:eastAsia="Times New Roman" w:hAnsi="Times New Roman" w:cs="Times New Roman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sz w:val="28"/>
          <w:szCs w:val="28"/>
        </w:rPr>
        <w:t>тво вины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суду представлены следующие доказательства: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423051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инспектора ОБППСП УМВД России по г. Сургуту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объяснение </w:t>
      </w:r>
      <w:r>
        <w:rPr>
          <w:rFonts w:ascii="Times New Roman" w:eastAsia="Times New Roman" w:hAnsi="Times New Roman" w:cs="Times New Roman"/>
          <w:sz w:val="28"/>
          <w:szCs w:val="28"/>
        </w:rPr>
        <w:t>Гобруевой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Я.В.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 направлении на медицинское освидетельствование на состояние опьянения от 24.07.2026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 медицинского освидетельствования на состояние опьянения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.07.2026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Д.И.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остояние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Каких–либо письменных ходатайств о предоставлении доказательств лицом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привлекаемым к административной ответственности 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было.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появление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 4.6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наказания, суд учитывает характер совершенного административного правонарушения, данные о личности нарушителя, его отношение к содеянному,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 чем считает возможным назначить наказание в виде административного ареста, проверив условия, предусмотренные ст. 3.9 КоАП РФ.</w:t>
      </w:r>
    </w:p>
    <w:p>
      <w:pPr>
        <w:spacing w:before="0" w:after="0"/>
        <w:ind w:right="22"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right="22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Гусельникова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ст.20.21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наказание в виде административного ареста сроком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24.07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18:10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десяти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160" w:line="259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25.07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</w:t>
      </w:r>
      <w:r>
        <w:rPr>
          <w:rFonts w:ascii="Times New Roman" w:eastAsia="Times New Roman" w:hAnsi="Times New Roman" w:cs="Times New Roman"/>
        </w:rPr>
        <w:t>тся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1043</w:t>
      </w:r>
      <w:r>
        <w:rPr>
          <w:rFonts w:ascii="Times New Roman" w:eastAsia="Times New Roman" w:hAnsi="Times New Roman" w:cs="Times New Roman"/>
        </w:rPr>
        <w:t>-2612/2026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10">
    <w:name w:val="cat-UserDefined grp-27 rplc-10"/>
    <w:basedOn w:val="DefaultParagraphFont"/>
  </w:style>
  <w:style w:type="character" w:customStyle="1" w:styleId="cat-UserDefinedgrp-28rplc-19">
    <w:name w:val="cat-UserDefined grp-28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